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409-ПП/4608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409-ПП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4608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4908, местонахождение: Челябинская обл., Нагайбакский район, с.Фершампенуаз, ул.Труда, д.64/1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4908, местонахождение: Челябинская обл., Нагайбакский район, с.Фершампенуаз, ул.Труда, д.64/1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447.00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447.0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402.30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357.60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312.90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178.80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89.40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40.23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35.76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31.29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26.82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17.88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8.94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4.47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1.79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0.45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409-ПП/4608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"08" июля 2026 г., время: 07:56:04.776;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"08" июля 2026 07:56:04.776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